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867400" cy="3911600"/>
            <wp:effectExtent l="0" t="0" r="0" b="12700"/>
            <wp:docPr id="1" name="Picture 1" descr="IMG_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30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867400" cy="3911600"/>
            <wp:effectExtent l="0" t="0" r="0" b="12700"/>
            <wp:docPr id="2" name="Picture 2" descr="IMG_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30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867400" cy="3911600"/>
            <wp:effectExtent l="0" t="0" r="0" b="12700"/>
            <wp:docPr id="3" name="Picture 3" descr="IMG_3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30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867400" cy="3911600"/>
            <wp:effectExtent l="0" t="0" r="0" b="12700"/>
            <wp:docPr id="4" name="Picture 4" descr="IMG_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30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867400" cy="3911600"/>
            <wp:effectExtent l="0" t="0" r="0" b="12700"/>
            <wp:docPr id="5" name="Picture 5" descr="IMG_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30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867400" cy="3911600"/>
            <wp:effectExtent l="0" t="0" r="0" b="12700"/>
            <wp:docPr id="6" name="Picture 6" descr="IMG_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3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867400" cy="3911600"/>
            <wp:effectExtent l="0" t="0" r="0" b="12700"/>
            <wp:docPr id="12" name="Picture 12" descr="IMG_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30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867400" cy="3911600"/>
            <wp:effectExtent l="0" t="0" r="0" b="12700"/>
            <wp:docPr id="11" name="Picture 11" descr="IMG_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30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867400" cy="3911600"/>
            <wp:effectExtent l="0" t="0" r="0" b="12700"/>
            <wp:docPr id="10" name="Picture 10" descr="IMG_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30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867400" cy="3911600"/>
            <wp:effectExtent l="0" t="0" r="0" b="12700"/>
            <wp:docPr id="9" name="Picture 9" descr="IMG_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309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867400" cy="3911600"/>
            <wp:effectExtent l="0" t="0" r="0" b="12700"/>
            <wp:docPr id="8" name="Picture 8" descr="IMG_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30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867400" cy="3911600"/>
            <wp:effectExtent l="0" t="0" r="0" b="12700"/>
            <wp:docPr id="7" name="Picture 7" descr="IMG_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309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lang w:val="en-US"/>
        </w:rPr>
      </w:pPr>
      <w:bookmarkStart w:id="0" w:name="_GoBack"/>
      <w:bookmarkEnd w:id="0"/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867400" cy="3911600"/>
            <wp:effectExtent l="0" t="0" r="0" b="12700"/>
            <wp:docPr id="24" name="Picture 24" descr="IMG_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_31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867400" cy="3911600"/>
            <wp:effectExtent l="0" t="0" r="0" b="12700"/>
            <wp:docPr id="23" name="Picture 23" descr="IMG_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G_31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867400" cy="3911600"/>
            <wp:effectExtent l="0" t="0" r="0" b="12700"/>
            <wp:docPr id="19" name="Picture 19" descr="IMG_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G_31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867400" cy="3911600"/>
            <wp:effectExtent l="0" t="0" r="0" b="12700"/>
            <wp:docPr id="14" name="Picture 14" descr="IMG_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_31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sectPr>
      <w:pgSz w:w="11906" w:h="16838"/>
      <w:pgMar w:top="1134" w:right="850" w:bottom="1134" w:left="1701" w:header="720" w:footer="720" w:gutter="0"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C65EBD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29C55B97"/>
    <w:rsid w:val="2A0423D3"/>
    <w:rsid w:val="34C65EBD"/>
    <w:rsid w:val="5075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qFormat="1"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qFormat="1"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qFormat="1"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qFormat="1"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qFormat="1"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qFormat="1" w:unhideWhenUsed="0" w:uiPriority="0" w:semiHidden="0" w:name="Table List 4"/>
    <w:lsdException w:unhideWhenUsed="0" w:uiPriority="0" w:semiHidden="0" w:name="Table List 5"/>
    <w:lsdException w:qFormat="1"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qFormat="1"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qFormat="1"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qFormat="1"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qFormat="1"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qFormat="1" w:unhideWhenUsed="0" w:uiPriority="60" w:semiHidden="0" w:name="Light Shading Accent 1"/>
    <w:lsdException w:unhideWhenUsed="0" w:uiPriority="61" w:semiHidden="0" w:name="Light List Accent 1"/>
    <w:lsdException w:qFormat="1" w:unhideWhenUsed="0" w:uiPriority="62" w:semiHidden="0" w:name="Light Grid Accent 1"/>
    <w:lsdException w:unhideWhenUsed="0" w:uiPriority="63" w:semiHidden="0" w:name="Medium Shading 1 Accent 1"/>
    <w:lsdException w:qFormat="1"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qFormat="1"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qFormat="1"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qFormat="1"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qFormat="1"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qFormat="1"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Arial Unicode MS" w:hAnsi="Arial Unicode MS" w:eastAsia="Arial Unicode MS" w:cs="Times New Roman"/>
      <w:color w:val="000000"/>
      <w:spacing w:val="0"/>
      <w:w w:val="100"/>
      <w:position w:val="0"/>
      <w:sz w:val="26"/>
      <w:szCs w:val="26"/>
      <w:lang w:val="vi-VN" w:eastAsia="vi-VN" w:bidi="vi-VN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qFormat/>
    <w:uiPriority w:val="0"/>
    <w:pPr>
      <w:spacing w:after="120"/>
    </w:pPr>
  </w:style>
  <w:style w:type="paragraph" w:styleId="16">
    <w:name w:val="Body Text 2"/>
    <w:basedOn w:val="1"/>
    <w:uiPriority w:val="0"/>
    <w:pPr>
      <w:spacing w:after="120" w:line="480" w:lineRule="auto"/>
    </w:pPr>
  </w:style>
  <w:style w:type="paragraph" w:styleId="17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uiPriority w:val="0"/>
    <w:pPr>
      <w:ind w:firstLine="420" w:firstLineChars="100"/>
    </w:pPr>
  </w:style>
  <w:style w:type="paragraph" w:styleId="19">
    <w:name w:val="Body Text Indent"/>
    <w:basedOn w:val="1"/>
    <w:uiPriority w:val="0"/>
    <w:pPr>
      <w:spacing w:after="120"/>
      <w:ind w:left="420" w:leftChars="200"/>
    </w:pPr>
  </w:style>
  <w:style w:type="paragraph" w:styleId="20">
    <w:name w:val="Body Text First Indent 2"/>
    <w:basedOn w:val="19"/>
    <w:uiPriority w:val="0"/>
    <w:pPr>
      <w:ind w:firstLine="420" w:firstLineChars="200"/>
    </w:pPr>
  </w:style>
  <w:style w:type="paragraph" w:styleId="21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SimHei" w:cs="Arial"/>
      <w:sz w:val="20"/>
    </w:rPr>
  </w:style>
  <w:style w:type="paragraph" w:styleId="24">
    <w:name w:val="Closing"/>
    <w:basedOn w:val="1"/>
    <w:uiPriority w:val="0"/>
    <w:pPr>
      <w:ind w:left="100" w:leftChars="2100"/>
    </w:pPr>
  </w:style>
  <w:style w:type="character" w:styleId="25">
    <w:name w:val="annotation reference"/>
    <w:basedOn w:val="11"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uiPriority w:val="0"/>
    <w:pPr>
      <w:ind w:left="100" w:leftChars="2500"/>
    </w:pPr>
  </w:style>
  <w:style w:type="paragraph" w:styleId="29">
    <w:name w:val="Document Map"/>
    <w:basedOn w:val="1"/>
    <w:uiPriority w:val="0"/>
    <w:pPr>
      <w:shd w:val="clear" w:color="auto" w:fill="000080"/>
    </w:pPr>
  </w:style>
  <w:style w:type="paragraph" w:styleId="30">
    <w:name w:val="E-mail Signature"/>
    <w:basedOn w:val="1"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uiPriority w:val="0"/>
    <w:rPr>
      <w:vertAlign w:val="superscript"/>
    </w:rPr>
  </w:style>
  <w:style w:type="paragraph" w:styleId="33">
    <w:name w:val="endnote text"/>
    <w:basedOn w:val="1"/>
    <w:uiPriority w:val="0"/>
    <w:pPr>
      <w:snapToGrid w:val="0"/>
      <w:jc w:val="left"/>
    </w:pPr>
  </w:style>
  <w:style w:type="paragraph" w:styleId="34">
    <w:name w:val="envelope address"/>
    <w:basedOn w:val="1"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uiPriority w:val="0"/>
    <w:rPr>
      <w:vertAlign w:val="superscript"/>
    </w:rPr>
  </w:style>
  <w:style w:type="paragraph" w:styleId="39">
    <w:name w:val="footnote text"/>
    <w:basedOn w:val="1"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uiPriority w:val="0"/>
  </w:style>
  <w:style w:type="paragraph" w:styleId="42">
    <w:name w:val="HTML Address"/>
    <w:basedOn w:val="1"/>
    <w:uiPriority w:val="0"/>
    <w:rPr>
      <w:i/>
      <w:iCs/>
    </w:rPr>
  </w:style>
  <w:style w:type="character" w:styleId="43">
    <w:name w:val="HTML Cite"/>
    <w:basedOn w:val="11"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uiPriority w:val="0"/>
    <w:rPr>
      <w:i/>
      <w:iCs/>
    </w:rPr>
  </w:style>
  <w:style w:type="character" w:styleId="46">
    <w:name w:val="HTML Keyboard"/>
    <w:basedOn w:val="11"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uiPriority w:val="0"/>
    <w:rPr>
      <w:rFonts w:ascii="Courier New" w:hAnsi="Courier New" w:cs="Courier New"/>
    </w:rPr>
  </w:style>
  <w:style w:type="character" w:styleId="49">
    <w:name w:val="HTML Typewriter"/>
    <w:basedOn w:val="11"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uiPriority w:val="0"/>
    <w:rPr>
      <w:i/>
      <w:iCs/>
    </w:rPr>
  </w:style>
  <w:style w:type="character" w:styleId="51">
    <w:name w:val="Hyperlink"/>
    <w:basedOn w:val="11"/>
    <w:uiPriority w:val="0"/>
    <w:rPr>
      <w:color w:val="0000FF"/>
      <w:u w:val="single"/>
    </w:rPr>
  </w:style>
  <w:style w:type="paragraph" w:styleId="52">
    <w:name w:val="index 1"/>
    <w:basedOn w:val="1"/>
    <w:next w:val="1"/>
    <w:uiPriority w:val="0"/>
  </w:style>
  <w:style w:type="paragraph" w:styleId="53">
    <w:name w:val="index 2"/>
    <w:basedOn w:val="1"/>
    <w:next w:val="1"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uiPriority w:val="0"/>
    <w:pPr>
      <w:ind w:left="1400" w:leftChars="1400"/>
    </w:pPr>
  </w:style>
  <w:style w:type="paragraph" w:styleId="60">
    <w:name w:val="index 9"/>
    <w:basedOn w:val="1"/>
    <w:next w:val="1"/>
    <w:uiPriority w:val="0"/>
    <w:pPr>
      <w:ind w:left="1600" w:leftChars="1600"/>
    </w:pPr>
  </w:style>
  <w:style w:type="paragraph" w:styleId="61">
    <w:name w:val="index heading"/>
    <w:basedOn w:val="1"/>
    <w:next w:val="52"/>
    <w:uiPriority w:val="0"/>
    <w:rPr>
      <w:rFonts w:ascii="Arial" w:hAnsi="Arial" w:cs="Arial"/>
      <w:b/>
      <w:bCs/>
    </w:rPr>
  </w:style>
  <w:style w:type="character" w:styleId="62">
    <w:name w:val="line number"/>
    <w:basedOn w:val="11"/>
    <w:uiPriority w:val="0"/>
  </w:style>
  <w:style w:type="paragraph" w:styleId="63">
    <w:name w:val="List"/>
    <w:basedOn w:val="1"/>
    <w:uiPriority w:val="0"/>
    <w:pPr>
      <w:ind w:left="200" w:hanging="200" w:hangingChars="200"/>
    </w:pPr>
  </w:style>
  <w:style w:type="paragraph" w:styleId="64">
    <w:name w:val="List 2"/>
    <w:basedOn w:val="1"/>
    <w:uiPriority w:val="0"/>
    <w:pPr>
      <w:ind w:left="100" w:leftChars="200" w:hanging="200" w:hangingChars="200"/>
    </w:pPr>
  </w:style>
  <w:style w:type="paragraph" w:styleId="65">
    <w:name w:val="List 3"/>
    <w:basedOn w:val="1"/>
    <w:uiPriority w:val="0"/>
    <w:pPr>
      <w:ind w:left="100" w:leftChars="400" w:hanging="200" w:hangingChars="200"/>
    </w:pPr>
  </w:style>
  <w:style w:type="paragraph" w:styleId="66">
    <w:name w:val="List 4"/>
    <w:basedOn w:val="1"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uiPriority w:val="0"/>
    <w:pPr>
      <w:numPr>
        <w:ilvl w:val="0"/>
        <w:numId w:val="1"/>
      </w:numPr>
    </w:pPr>
  </w:style>
  <w:style w:type="paragraph" w:styleId="69">
    <w:name w:val="List Bullet 2"/>
    <w:basedOn w:val="1"/>
    <w:uiPriority w:val="0"/>
    <w:pPr>
      <w:numPr>
        <w:ilvl w:val="0"/>
        <w:numId w:val="2"/>
      </w:numPr>
    </w:pPr>
  </w:style>
  <w:style w:type="paragraph" w:styleId="70">
    <w:name w:val="List Bullet 3"/>
    <w:basedOn w:val="1"/>
    <w:uiPriority w:val="0"/>
    <w:pPr>
      <w:numPr>
        <w:ilvl w:val="0"/>
        <w:numId w:val="3"/>
      </w:numPr>
    </w:pPr>
  </w:style>
  <w:style w:type="paragraph" w:styleId="71">
    <w:name w:val="List Bullet 4"/>
    <w:basedOn w:val="1"/>
    <w:uiPriority w:val="0"/>
    <w:pPr>
      <w:numPr>
        <w:ilvl w:val="0"/>
        <w:numId w:val="4"/>
      </w:numPr>
    </w:pPr>
  </w:style>
  <w:style w:type="paragraph" w:styleId="72">
    <w:name w:val="List Bullet 5"/>
    <w:basedOn w:val="1"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uiPriority w:val="0"/>
    <w:pPr>
      <w:spacing w:after="120"/>
      <w:ind w:left="840" w:leftChars="400"/>
    </w:pPr>
  </w:style>
  <w:style w:type="paragraph" w:styleId="75">
    <w:name w:val="List Continue 3"/>
    <w:basedOn w:val="1"/>
    <w:uiPriority w:val="0"/>
    <w:pPr>
      <w:spacing w:after="120"/>
      <w:ind w:left="1260" w:leftChars="600"/>
    </w:pPr>
  </w:style>
  <w:style w:type="paragraph" w:styleId="76">
    <w:name w:val="List Continue 4"/>
    <w:basedOn w:val="1"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uiPriority w:val="0"/>
    <w:pPr>
      <w:numPr>
        <w:ilvl w:val="0"/>
        <w:numId w:val="6"/>
      </w:numPr>
    </w:pPr>
  </w:style>
  <w:style w:type="paragraph" w:styleId="79">
    <w:name w:val="List Number 2"/>
    <w:basedOn w:val="1"/>
    <w:uiPriority w:val="0"/>
    <w:pPr>
      <w:numPr>
        <w:ilvl w:val="0"/>
        <w:numId w:val="7"/>
      </w:numPr>
    </w:pPr>
  </w:style>
  <w:style w:type="paragraph" w:styleId="80">
    <w:name w:val="List Number 3"/>
    <w:basedOn w:val="1"/>
    <w:uiPriority w:val="0"/>
    <w:pPr>
      <w:numPr>
        <w:ilvl w:val="0"/>
        <w:numId w:val="8"/>
      </w:numPr>
    </w:pPr>
  </w:style>
  <w:style w:type="paragraph" w:styleId="81">
    <w:name w:val="List Number 4"/>
    <w:basedOn w:val="1"/>
    <w:uiPriority w:val="0"/>
    <w:pPr>
      <w:numPr>
        <w:ilvl w:val="0"/>
        <w:numId w:val="9"/>
      </w:numPr>
    </w:pPr>
  </w:style>
  <w:style w:type="paragraph" w:styleId="82">
    <w:name w:val="List Number 5"/>
    <w:basedOn w:val="1"/>
    <w:uiPriority w:val="0"/>
    <w:pPr>
      <w:numPr>
        <w:ilvl w:val="0"/>
        <w:numId w:val="10"/>
      </w:numPr>
    </w:pPr>
  </w:style>
  <w:style w:type="paragraph" w:styleId="83">
    <w:name w:val="macro"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uiPriority w:val="0"/>
    <w:rPr>
      <w:sz w:val="24"/>
      <w:szCs w:val="24"/>
    </w:rPr>
  </w:style>
  <w:style w:type="paragraph" w:styleId="86">
    <w:name w:val="Normal Indent"/>
    <w:basedOn w:val="1"/>
    <w:uiPriority w:val="0"/>
    <w:pPr>
      <w:ind w:firstLine="420" w:firstLineChars="200"/>
    </w:pPr>
  </w:style>
  <w:style w:type="paragraph" w:styleId="87">
    <w:name w:val="Note Heading"/>
    <w:basedOn w:val="1"/>
    <w:next w:val="1"/>
    <w:uiPriority w:val="0"/>
    <w:pPr>
      <w:jc w:val="center"/>
    </w:pPr>
  </w:style>
  <w:style w:type="character" w:styleId="88">
    <w:name w:val="page number"/>
    <w:basedOn w:val="11"/>
    <w:uiPriority w:val="0"/>
  </w:style>
  <w:style w:type="paragraph" w:styleId="89">
    <w:name w:val="Plain Text"/>
    <w:basedOn w:val="1"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uiPriority w:val="0"/>
  </w:style>
  <w:style w:type="paragraph" w:styleId="91">
    <w:name w:val="Signature"/>
    <w:basedOn w:val="1"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uiPriority w:val="0"/>
    <w:pPr>
      <w:ind w:left="420" w:leftChars="200"/>
    </w:pPr>
  </w:style>
  <w:style w:type="paragraph" w:styleId="129">
    <w:name w:val="table of figures"/>
    <w:basedOn w:val="1"/>
    <w:next w:val="1"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qFormat/>
    <w:uiPriority w:val="0"/>
  </w:style>
  <w:style w:type="paragraph" w:styleId="143">
    <w:name w:val="toc 2"/>
    <w:basedOn w:val="1"/>
    <w:next w:val="1"/>
    <w:uiPriority w:val="0"/>
    <w:pPr>
      <w:ind w:left="420" w:leftChars="200"/>
    </w:pPr>
  </w:style>
  <w:style w:type="paragraph" w:styleId="144">
    <w:name w:val="toc 3"/>
    <w:basedOn w:val="1"/>
    <w:next w:val="1"/>
    <w:uiPriority w:val="0"/>
    <w:pPr>
      <w:ind w:left="840" w:leftChars="400"/>
    </w:pPr>
  </w:style>
  <w:style w:type="paragraph" w:styleId="145">
    <w:name w:val="toc 4"/>
    <w:basedOn w:val="1"/>
    <w:next w:val="1"/>
    <w:uiPriority w:val="0"/>
    <w:pPr>
      <w:ind w:left="1260" w:leftChars="600"/>
    </w:pPr>
  </w:style>
  <w:style w:type="paragraph" w:styleId="146">
    <w:name w:val="toc 5"/>
    <w:basedOn w:val="1"/>
    <w:next w:val="1"/>
    <w:uiPriority w:val="0"/>
    <w:pPr>
      <w:ind w:left="1680" w:leftChars="800"/>
    </w:pPr>
  </w:style>
  <w:style w:type="paragraph" w:styleId="147">
    <w:name w:val="toc 6"/>
    <w:basedOn w:val="1"/>
    <w:next w:val="1"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uiPriority w:val="0"/>
    <w:pPr>
      <w:ind w:left="2940" w:leftChars="1400"/>
    </w:pPr>
  </w:style>
  <w:style w:type="paragraph" w:styleId="150">
    <w:name w:val="toc 9"/>
    <w:basedOn w:val="1"/>
    <w:next w:val="1"/>
    <w:uiPriority w:val="0"/>
    <w:pPr>
      <w:ind w:left="3360" w:leftChars="1600"/>
    </w:pPr>
  </w:style>
  <w:style w:type="table" w:styleId="151">
    <w:name w:val="Light Shading"/>
    <w:basedOn w:val="12"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qFormat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Office_11.2.0.11130_F1E327BC-269C-435d-A152-05C5408002CA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2022-05-18T07:10:00Z</dcterms:created>
  <dc:creator>Administrator</dc:creator>
  <cp:lastModifiedBy>Administrator</cp:lastModifiedBy>
  <dcterms:modified xsi:type="dcterms:W3CDTF">2022-05-18T07:21:21Z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1033-11.2.0.11130</vt:lpwstr>
  </property>
  <property fmtid="{D5CDD505-2E9C-101B-9397-08002B2CF9AE}" pid="3" name="ICV">
    <vt:lpwstr>24BDAFD16F1D4573B8C8822DF0C388BB</vt:lpwstr>
  </property>
</Properties>
</file>